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23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 исполняя обязанности мирового судьи судебного участка № 5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919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-2805/2026,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Нальгиевой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Алины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Батыровны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24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5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04.08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Нальгиева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А.Б., зарегистрированная по адресу: </w:t>
      </w:r>
      <w:r>
        <w:rPr>
          <w:rStyle w:val="cat-UserDefinedgrp-25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уплатила административный штраф в установленные законом сроки в размере 750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18810586260519054214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19.05</w:t>
      </w:r>
      <w:r>
        <w:rPr>
          <w:rFonts w:ascii="Times New Roman" w:eastAsia="Times New Roman" w:hAnsi="Times New Roman" w:cs="Times New Roman"/>
          <w:sz w:val="26"/>
          <w:szCs w:val="26"/>
        </w:rPr>
        <w:t>.2026.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Нальгиева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А.Б. не явилась, о месте и времени рассмотрения дела извещена надлежащим образом. Ходатайство об отложении рассмотрения дела не поступило; уважительная причина неявки судом не установлена.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Нальгиевой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А.Б. в неуплате штрафа в установленный законом срок подтверждается исследованными судом: протоколом об административном правонарушении; почтовыми отправлениями; копией постановления по делу об административном правонарушении; сведениями из ГИС ГМП, карточкой учета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неполучения копии постановления не может служить основанием для освобождения </w:t>
      </w:r>
      <w:r>
        <w:rPr>
          <w:rFonts w:ascii="Times New Roman" w:eastAsia="Times New Roman" w:hAnsi="Times New Roman" w:cs="Times New Roman"/>
          <w:sz w:val="26"/>
          <w:szCs w:val="26"/>
        </w:rPr>
        <w:t>Нальгиевой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А.Б. от административной ответственности ввиду следующего.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ч.3 ст.28.6 КоАП РФ, экземпляр</w:t>
      </w:r>
      <w:r>
        <w:rPr>
          <w:rFonts w:ascii="Times New Roman" w:eastAsia="Times New Roman" w:hAnsi="Times New Roman" w:cs="Times New Roman"/>
          <w:sz w:val="26"/>
          <w:szCs w:val="26"/>
        </w:rPr>
        <w:t>ы постановления по делу о</w:t>
      </w:r>
      <w:r>
        <w:rPr>
          <w:rFonts w:ascii="Times New Roman" w:eastAsia="Times New Roman" w:hAnsi="Times New Roman" w:cs="Times New Roman"/>
          <w:sz w:val="26"/>
          <w:szCs w:val="26"/>
        </w:rPr>
        <w:t>б адми</w:t>
      </w:r>
      <w:r>
        <w:rPr>
          <w:rFonts w:ascii="Times New Roman" w:eastAsia="Times New Roman" w:hAnsi="Times New Roman" w:cs="Times New Roman"/>
          <w:sz w:val="26"/>
          <w:szCs w:val="26"/>
        </w:rPr>
        <w:t>нистративном правон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руше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</w:t>
      </w:r>
      <w:r>
        <w:rPr>
          <w:rFonts w:ascii="Times New Roman" w:eastAsia="Times New Roman" w:hAnsi="Times New Roman" w:cs="Times New Roman"/>
          <w:sz w:val="26"/>
          <w:szCs w:val="26"/>
        </w:rPr>
        <w:t>направляют</w:t>
      </w:r>
      <w:r>
        <w:rPr>
          <w:rFonts w:ascii="Times New Roman" w:eastAsia="Times New Roman" w:hAnsi="Times New Roman" w:cs="Times New Roman"/>
          <w:sz w:val="26"/>
          <w:szCs w:val="26"/>
        </w:rPr>
        <w:t>ся лицу, в отношении которого возбуждено дело об административном правонарушении, по почте заказным п</w:t>
      </w:r>
      <w:r>
        <w:rPr>
          <w:rFonts w:ascii="Times New Roman" w:eastAsia="Times New Roman" w:hAnsi="Times New Roman" w:cs="Times New Roman"/>
          <w:sz w:val="26"/>
          <w:szCs w:val="26"/>
        </w:rPr>
        <w:t>очтов</w:t>
      </w:r>
      <w:r>
        <w:rPr>
          <w:rFonts w:ascii="Times New Roman" w:eastAsia="Times New Roman" w:hAnsi="Times New Roman" w:cs="Times New Roman"/>
          <w:sz w:val="26"/>
          <w:szCs w:val="26"/>
        </w:rPr>
        <w:t>ым отправ</w:t>
      </w:r>
      <w:r>
        <w:rPr>
          <w:rFonts w:ascii="Times New Roman" w:eastAsia="Times New Roman" w:hAnsi="Times New Roman" w:cs="Times New Roman"/>
          <w:sz w:val="26"/>
          <w:szCs w:val="26"/>
        </w:rPr>
        <w:t>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форме копии постановления на бумажном носителе, предусмотренной ч.7 ст.29.10 КоАП РФ, или в форме электронного документа, подписанного усиленной квалифицированной электронной подписью уполномоченного должностного лица, </w:t>
      </w:r>
      <w:r>
        <w:rPr>
          <w:rFonts w:ascii="Times New Roman" w:eastAsia="Times New Roman" w:hAnsi="Times New Roman" w:cs="Times New Roman"/>
          <w:sz w:val="26"/>
          <w:szCs w:val="26"/>
        </w:rPr>
        <w:t>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постановления по делу направляется почтовой связью по адресу, указанному собственником транспортного средства при его регистрации.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смыслу закона, риск неполучения поступившей корреспонденции несет адресат, то есть в случае, если копия постановления по делу об административном правонарушении, направленная по месту жительства собственника транспортного средства возвращена должностному лицу с отметкой на почтовом отправления об отсутствии этого лица по указанному адресу либо о его уклонении от получения потового отправления, а также по истечении срока хранения, то постановление вступает в законную силу по истечении десяти суток после даты возвращения копии данного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.«</w:t>
      </w:r>
      <w:r>
        <w:rPr>
          <w:rFonts w:ascii="Times New Roman" w:eastAsia="Times New Roman" w:hAnsi="Times New Roman" w:cs="Times New Roman"/>
          <w:sz w:val="26"/>
          <w:szCs w:val="26"/>
        </w:rPr>
        <w:t>б» п.8 ч.2 ст.1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данные о месте жительства физического лица или индивидуального предпринимателя либо месте нахождения юридического лица — владельца транспортного средства относятся к регистрационным данным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 анализа положений п.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ч.3 ст.8 и п.2 ч.4 ст.10 указанного федерального закона, своевременное внесение изменений в регистрационные данные транспортного средства, касающихся в частности сведений о месте жительства собственника транспортного средства, является его обязанностью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Яковлевой А.Г. и ее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Нальгиеву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Алину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Батыровну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1500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0412365400165009192620141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7">
    <w:name w:val="cat-UserDefined grp-24 rplc-7"/>
    <w:basedOn w:val="DefaultParagraphFont"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